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Style w:val="cat-Dategrp-4rplc-1"/>
          <w:rFonts w:ascii="Times New Roman" w:eastAsia="Times New Roman" w:hAnsi="Times New Roman" w:cs="Times New Roman"/>
          <w:sz w:val="26"/>
          <w:szCs w:val="26"/>
        </w:rPr>
        <w:t>дата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</w:t>
      </w:r>
      <w:r>
        <w:rPr>
          <w:rFonts w:ascii="Times New Roman" w:eastAsia="Times New Roman" w:hAnsi="Times New Roman" w:cs="Times New Roman"/>
          <w:sz w:val="26"/>
          <w:szCs w:val="26"/>
        </w:rPr>
        <w:t>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7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644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-2802/2026, возбужденное по ч.1 ст.20.25 КоАП РФ в отношении </w:t>
      </w:r>
      <w:r>
        <w:rPr>
          <w:rStyle w:val="cat-UserDefinedgrp-24rplc-5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Style w:val="cat-ExternalSystemDefinedgrp-19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5rplc-7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0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1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09.06.2026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в </w:t>
      </w:r>
      <w:r>
        <w:rPr>
          <w:rStyle w:val="cat-Timegrp-16rplc-10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9rplc-11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зарегистрированная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Addressgrp-2rplc-1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 уплатил административный штраф в установленные законом сроки в размере </w:t>
      </w:r>
      <w:r>
        <w:rPr>
          <w:rStyle w:val="cat-Sumgrp-13rplc-13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постановлению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18810586260324015368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Style w:val="cat-Dategrp-5rplc-14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FIOgrp-9rplc-15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явил</w:t>
      </w:r>
      <w:r>
        <w:rPr>
          <w:rFonts w:ascii="Times New Roman" w:eastAsia="Times New Roman" w:hAnsi="Times New Roman" w:cs="Times New Roman"/>
          <w:sz w:val="26"/>
          <w:szCs w:val="26"/>
        </w:rPr>
        <w:t>ась</w:t>
      </w:r>
      <w:r>
        <w:rPr>
          <w:rFonts w:ascii="Times New Roman" w:eastAsia="Times New Roman" w:hAnsi="Times New Roman" w:cs="Times New Roman"/>
          <w:sz w:val="26"/>
          <w:szCs w:val="26"/>
        </w:rPr>
        <w:t>, о месте и времени рассмотрения дела извещен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надлежащим образом. Ходатайство об отложении рассмотрения дела не поступило; уважительная причина неявки судом не установлена.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</w:t>
      </w:r>
      <w:r>
        <w:rPr>
          <w:rFonts w:ascii="Times New Roman" w:eastAsia="Times New Roman" w:hAnsi="Times New Roman" w:cs="Times New Roman"/>
          <w:sz w:val="26"/>
          <w:szCs w:val="26"/>
        </w:rPr>
        <w:t>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продолжил рассмотрение дела в отсутствие нарушителя.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ст.20.25 КоАП РФ административным правонарушением признается н</w:t>
      </w:r>
      <w:r>
        <w:rPr>
          <w:rFonts w:ascii="Times New Roman" w:eastAsia="Times New Roman" w:hAnsi="Times New Roman" w:cs="Times New Roman"/>
          <w:sz w:val="26"/>
          <w:szCs w:val="26"/>
        </w:rPr>
        <w:t>еуплата административного штрафа в срок, предусмотренный настоящим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dst10294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Кодексом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ч.5 ст.28.2 КоАП РФ в случае отказа лица, в отношении которого возбуждено дело об административном правонарушении, от подписания протокола, в нем делается соответствующая запись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22rplc-1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неуплате штрафа в установленный законом срок подтверждается исследованными судом: протоколом об административном правонарушении; почтовыми отправлениями; копией постановления по делу об административном правонарушении; сведениями из ГИС ГМП, карточкой учета транспортного средства.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</w:t>
      </w:r>
    </w:p>
    <w:p>
      <w:pPr>
        <w:widowControl w:val="0"/>
        <w:spacing w:before="0" w:after="0"/>
        <w:ind w:left="20" w:right="20"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Факт неполучения копии постановления не может служить основанием для освобождения </w:t>
      </w:r>
      <w:r>
        <w:rPr>
          <w:rStyle w:val="cat-FIOgrp-10rplc-18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административной ответственности ввиду следующего.</w:t>
      </w:r>
    </w:p>
    <w:p>
      <w:pPr>
        <w:widowControl w:val="0"/>
        <w:spacing w:before="0" w:after="0"/>
        <w:ind w:left="20" w:right="20"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ч.3 ст.28.6 КоАП РФ, экземпляр</w:t>
      </w:r>
      <w:r>
        <w:rPr>
          <w:rFonts w:ascii="Times New Roman" w:eastAsia="Times New Roman" w:hAnsi="Times New Roman" w:cs="Times New Roman"/>
          <w:sz w:val="26"/>
          <w:szCs w:val="26"/>
        </w:rPr>
        <w:t>ы постановления по делу о</w:t>
      </w:r>
      <w:r>
        <w:rPr>
          <w:rFonts w:ascii="Times New Roman" w:eastAsia="Times New Roman" w:hAnsi="Times New Roman" w:cs="Times New Roman"/>
          <w:sz w:val="26"/>
          <w:szCs w:val="26"/>
        </w:rPr>
        <w:t>б адми</w:t>
      </w:r>
      <w:r>
        <w:rPr>
          <w:rFonts w:ascii="Times New Roman" w:eastAsia="Times New Roman" w:hAnsi="Times New Roman" w:cs="Times New Roman"/>
          <w:sz w:val="26"/>
          <w:szCs w:val="26"/>
        </w:rPr>
        <w:t>нистративном правон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руше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нии и материалов, полученных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</w:t>
      </w:r>
      <w:r>
        <w:rPr>
          <w:rFonts w:ascii="Times New Roman" w:eastAsia="Times New Roman" w:hAnsi="Times New Roman" w:cs="Times New Roman"/>
          <w:sz w:val="26"/>
          <w:szCs w:val="26"/>
        </w:rPr>
        <w:t>направляют</w:t>
      </w:r>
      <w:r>
        <w:rPr>
          <w:rFonts w:ascii="Times New Roman" w:eastAsia="Times New Roman" w:hAnsi="Times New Roman" w:cs="Times New Roman"/>
          <w:sz w:val="26"/>
          <w:szCs w:val="26"/>
        </w:rPr>
        <w:t>ся лицу, в отношении которого возбуждено дело об административном правонарушении, по почте заказным п</w:t>
      </w:r>
      <w:r>
        <w:rPr>
          <w:rFonts w:ascii="Times New Roman" w:eastAsia="Times New Roman" w:hAnsi="Times New Roman" w:cs="Times New Roman"/>
          <w:sz w:val="26"/>
          <w:szCs w:val="26"/>
        </w:rPr>
        <w:t>очтов</w:t>
      </w:r>
      <w:r>
        <w:rPr>
          <w:rFonts w:ascii="Times New Roman" w:eastAsia="Times New Roman" w:hAnsi="Times New Roman" w:cs="Times New Roman"/>
          <w:sz w:val="26"/>
          <w:szCs w:val="26"/>
        </w:rPr>
        <w:t>ым отправ</w:t>
      </w:r>
      <w:r>
        <w:rPr>
          <w:rFonts w:ascii="Times New Roman" w:eastAsia="Times New Roman" w:hAnsi="Times New Roman" w:cs="Times New Roman"/>
          <w:sz w:val="26"/>
          <w:szCs w:val="26"/>
        </w:rPr>
        <w:t>лением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форме копии постановления на бумажном носителе, предусмотренной ч.7 ст.29.10 КоАП РФ, или в форме электронного документа,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подписанного усиленной квалифицированной электронной подписью уполномоченного должностного лица, </w:t>
      </w:r>
      <w:r>
        <w:rPr>
          <w:rFonts w:ascii="Times New Roman" w:eastAsia="Times New Roman" w:hAnsi="Times New Roman" w:cs="Times New Roman"/>
          <w:sz w:val="26"/>
          <w:szCs w:val="26"/>
        </w:rPr>
        <w:t>с использованием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постановления.</w:t>
      </w:r>
    </w:p>
    <w:p>
      <w:pPr>
        <w:widowControl w:val="0"/>
        <w:spacing w:before="0" w:after="0"/>
        <w:ind w:left="20" w:right="20"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постановления по делу направляется почтовой связью по адресу, указанному собственником транспортного средства при его регистрации.</w:t>
      </w:r>
    </w:p>
    <w:p>
      <w:pPr>
        <w:widowControl w:val="0"/>
        <w:spacing w:before="0" w:after="0"/>
        <w:ind w:left="20" w:right="20"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смыслу закона, риск неполучения поступившей корреспонденции несет адресат, то есть в случае, если копия постановления по делу об административном правонарушении, направленная по месту жительства собственника транспортного средства возвращена должностному лицу с отметкой на почтовом отправления об отсутствии этого лица по указанному адресу либо о его уклонении от получения потового отправления, а также по истечении срока хранения, то постановление вступает в законную силу по истечении десяти суток после даты возвращения копии данного постановления.</w:t>
      </w:r>
    </w:p>
    <w:p>
      <w:pPr>
        <w:widowControl w:val="0"/>
        <w:spacing w:before="0" w:after="0"/>
        <w:ind w:left="20" w:right="20"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</w:rPr>
        <w:t>пп</w:t>
      </w:r>
      <w:r>
        <w:rPr>
          <w:rFonts w:ascii="Times New Roman" w:eastAsia="Times New Roman" w:hAnsi="Times New Roman" w:cs="Times New Roman"/>
          <w:sz w:val="26"/>
          <w:szCs w:val="26"/>
        </w:rPr>
        <w:t>.«</w:t>
      </w:r>
      <w:r>
        <w:rPr>
          <w:rFonts w:ascii="Times New Roman" w:eastAsia="Times New Roman" w:hAnsi="Times New Roman" w:cs="Times New Roman"/>
          <w:sz w:val="26"/>
          <w:szCs w:val="26"/>
        </w:rPr>
        <w:t>б» п.8 ч.2 ст.1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Федерального закона от </w:t>
      </w:r>
      <w:r>
        <w:rPr>
          <w:rStyle w:val="cat-Dategrp-6rplc-19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283-ФЗ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Федерации», данные о месте жительства физического лица или индивидуального предпринимателя либо месте нахождения юридического лица — владельца транспортного средства относятся к регистрационным данным транспортного средства.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 анализа положений п.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ч.3 ст.8 и п.2 ч.4 ст.10 указанного федерального закона, своевременное внесение изменений в регистрационные данные транспортного средства, касающихся в частности сведений о месте жительства собственника транспортного средства, является его обязанностью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UserDefinedgrp-22rplc-2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eastAsia="Times New Roman" w:hAnsi="Times New Roman" w:cs="Times New Roman"/>
          <w:sz w:val="26"/>
          <w:szCs w:val="26"/>
        </w:rPr>
        <w:t>ее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действия по факту неуплаты </w:t>
      </w:r>
      <w:r>
        <w:rPr>
          <w:rFonts w:ascii="Times New Roman" w:eastAsia="Times New Roman" w:hAnsi="Times New Roman" w:cs="Times New Roman"/>
          <w:sz w:val="26"/>
          <w:szCs w:val="26"/>
        </w:rPr>
        <w:t>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установленный законом срок нашли свое подтверждение.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нарушителя мировой судья квалифицирует по ч.1 ст.20.25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ответственность обстоятельств судом не установлено.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нарушителю, суд учитывает характер правонарушения и его последствия, личность нарушителя.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Style w:val="cat-FIOgrp-11rplc-22"/>
          <w:rFonts w:ascii="Times New Roman" w:eastAsia="Times New Roman" w:hAnsi="Times New Roman" w:cs="Times New Roman"/>
          <w:b/>
          <w:bCs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совершении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>
        <w:rPr>
          <w:rStyle w:val="cat-Sumgrp-14rplc-23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УФК по </w:t>
      </w:r>
      <w:r>
        <w:rPr>
          <w:rStyle w:val="cat-Addressgrp-3rplc-24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(Департамент административного обеспечения </w:t>
      </w:r>
      <w:r>
        <w:rPr>
          <w:rStyle w:val="cat-Addressgrp-1rplc-25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Style w:val="cat-UserDefinedgrp-23rplc-26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Style w:val="cat-FIOgrp-12rplc-30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>
        <w:rPr>
          <w:rStyle w:val="cat-FIOgrp-12rplc-31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7rplc-3">
    <w:name w:val="cat-FIO grp-7 rplc-3"/>
    <w:basedOn w:val="DefaultParagraphFont"/>
  </w:style>
  <w:style w:type="character" w:customStyle="1" w:styleId="cat-UserDefinedgrp-24rplc-5">
    <w:name w:val="cat-UserDefined grp-24 rplc-5"/>
    <w:basedOn w:val="DefaultParagraphFont"/>
  </w:style>
  <w:style w:type="character" w:customStyle="1" w:styleId="cat-ExternalSystemDefinedgrp-19rplc-6">
    <w:name w:val="cat-ExternalSystemDefined grp-19 rplc-6"/>
    <w:basedOn w:val="DefaultParagraphFont"/>
  </w:style>
  <w:style w:type="character" w:customStyle="1" w:styleId="cat-PassportDatagrp-15rplc-7">
    <w:name w:val="cat-PassportData grp-15 rplc-7"/>
    <w:basedOn w:val="DefaultParagraphFont"/>
  </w:style>
  <w:style w:type="character" w:customStyle="1" w:styleId="cat-ExternalSystemDefinedgrp-20rplc-8">
    <w:name w:val="cat-ExternalSystemDefined grp-20 rplc-8"/>
    <w:basedOn w:val="DefaultParagraphFont"/>
  </w:style>
  <w:style w:type="character" w:customStyle="1" w:styleId="cat-ExternalSystemDefinedgrp-21rplc-9">
    <w:name w:val="cat-ExternalSystemDefined grp-21 rplc-9"/>
    <w:basedOn w:val="DefaultParagraphFont"/>
  </w:style>
  <w:style w:type="character" w:customStyle="1" w:styleId="cat-Timegrp-16rplc-10">
    <w:name w:val="cat-Time grp-16 rplc-10"/>
    <w:basedOn w:val="DefaultParagraphFont"/>
  </w:style>
  <w:style w:type="character" w:customStyle="1" w:styleId="cat-FIOgrp-9rplc-11">
    <w:name w:val="cat-FIO grp-9 rplc-11"/>
    <w:basedOn w:val="DefaultParagraphFont"/>
  </w:style>
  <w:style w:type="character" w:customStyle="1" w:styleId="cat-Addressgrp-2rplc-12">
    <w:name w:val="cat-Address grp-2 rplc-12"/>
    <w:basedOn w:val="DefaultParagraphFont"/>
  </w:style>
  <w:style w:type="character" w:customStyle="1" w:styleId="cat-Sumgrp-13rplc-13">
    <w:name w:val="cat-Sum grp-13 rplc-13"/>
    <w:basedOn w:val="DefaultParagraphFont"/>
  </w:style>
  <w:style w:type="character" w:customStyle="1" w:styleId="cat-Dategrp-5rplc-14">
    <w:name w:val="cat-Date grp-5 rplc-14"/>
    <w:basedOn w:val="DefaultParagraphFont"/>
  </w:style>
  <w:style w:type="character" w:customStyle="1" w:styleId="cat-FIOgrp-9rplc-15">
    <w:name w:val="cat-FIO grp-9 rplc-15"/>
    <w:basedOn w:val="DefaultParagraphFont"/>
  </w:style>
  <w:style w:type="character" w:customStyle="1" w:styleId="cat-UserDefinedgrp-22rplc-16">
    <w:name w:val="cat-UserDefined grp-22 rplc-16"/>
    <w:basedOn w:val="DefaultParagraphFont"/>
  </w:style>
  <w:style w:type="character" w:customStyle="1" w:styleId="cat-FIOgrp-10rplc-18">
    <w:name w:val="cat-FIO grp-10 rplc-18"/>
    <w:basedOn w:val="DefaultParagraphFont"/>
  </w:style>
  <w:style w:type="character" w:customStyle="1" w:styleId="cat-Dategrp-6rplc-19">
    <w:name w:val="cat-Date grp-6 rplc-19"/>
    <w:basedOn w:val="DefaultParagraphFont"/>
  </w:style>
  <w:style w:type="character" w:customStyle="1" w:styleId="cat-UserDefinedgrp-22rplc-21">
    <w:name w:val="cat-UserDefined grp-22 rplc-21"/>
    <w:basedOn w:val="DefaultParagraphFont"/>
  </w:style>
  <w:style w:type="character" w:customStyle="1" w:styleId="cat-FIOgrp-11rplc-22">
    <w:name w:val="cat-FIO grp-11 rplc-22"/>
    <w:basedOn w:val="DefaultParagraphFont"/>
  </w:style>
  <w:style w:type="character" w:customStyle="1" w:styleId="cat-Sumgrp-14rplc-23">
    <w:name w:val="cat-Sum grp-14 rplc-23"/>
    <w:basedOn w:val="DefaultParagraphFont"/>
  </w:style>
  <w:style w:type="character" w:customStyle="1" w:styleId="cat-Addressgrp-3rplc-24">
    <w:name w:val="cat-Address grp-3 rplc-24"/>
    <w:basedOn w:val="DefaultParagraphFont"/>
  </w:style>
  <w:style w:type="character" w:customStyle="1" w:styleId="cat-Addressgrp-1rplc-25">
    <w:name w:val="cat-Address grp-1 rplc-25"/>
    <w:basedOn w:val="DefaultParagraphFont"/>
  </w:style>
  <w:style w:type="character" w:customStyle="1" w:styleId="cat-UserDefinedgrp-23rplc-26">
    <w:name w:val="cat-UserDefined grp-23 rplc-26"/>
    <w:basedOn w:val="DefaultParagraphFont"/>
  </w:style>
  <w:style w:type="character" w:customStyle="1" w:styleId="cat-FIOgrp-12rplc-30">
    <w:name w:val="cat-FIO grp-12 rplc-30"/>
    <w:basedOn w:val="DefaultParagraphFont"/>
  </w:style>
  <w:style w:type="character" w:customStyle="1" w:styleId="cat-FIOgrp-12rplc-31">
    <w:name w:val="cat-FIO grp-12 rplc-3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23865/ebf5dddb0d5fcdf25d19cbc40c405fc254be2f76/" TargetMode="External" /><Relationship Id="rId5" Type="http://schemas.openxmlformats.org/officeDocument/2006/relationships/hyperlink" Target="file:///J:\judge_3\&#1040;&#1044;&#1052;&#1048;&#1053;&#1048;&#1057;&#1058;&#1056;&#1040;&#1058;&#1048;&#1042;&#1050;&#1040;\23.08.2013\4788%20&#1074;&#1077;&#1085;&#1075;&#1086;%2020.25.doc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